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5EA" w:rsidRDefault="008169ED" w:rsidP="004F7ADD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Инструкция по</w:t>
      </w:r>
      <w:r w:rsidR="00006A72" w:rsidRPr="00164496">
        <w:rPr>
          <w:rFonts w:ascii="Times New Roman" w:hAnsi="Times New Roman" w:cs="Times New Roman"/>
          <w:b/>
          <w:sz w:val="28"/>
          <w:szCs w:val="28"/>
          <w:u w:val="single"/>
        </w:rPr>
        <w:t xml:space="preserve"> а</w:t>
      </w:r>
      <w:r w:rsidR="00FE5334" w:rsidRPr="00164496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вторизации Пользователей </w:t>
      </w:r>
      <w:r w:rsidR="004F7ADD">
        <w:rPr>
          <w:rFonts w:ascii="Times New Roman" w:hAnsi="Times New Roman" w:cs="Times New Roman"/>
          <w:b/>
          <w:sz w:val="28"/>
          <w:szCs w:val="28"/>
          <w:u w:val="single"/>
        </w:rPr>
        <w:t>через портал Госуслуг (ЕСИА)</w:t>
      </w:r>
    </w:p>
    <w:p w:rsidR="00DD5957" w:rsidRDefault="00DD5957" w:rsidP="009F6EDD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4973" w:rsidRPr="00280813" w:rsidRDefault="007B4973" w:rsidP="007B4973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813">
        <w:rPr>
          <w:rFonts w:ascii="Times New Roman" w:hAnsi="Times New Roman" w:cs="Times New Roman"/>
          <w:b/>
          <w:sz w:val="24"/>
          <w:szCs w:val="24"/>
        </w:rPr>
        <w:t>ВАЖНО!!!</w:t>
      </w:r>
    </w:p>
    <w:p w:rsidR="007B4973" w:rsidRPr="00280813" w:rsidRDefault="007B4973" w:rsidP="007B497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</w:t>
      </w:r>
      <w:r w:rsidRPr="00280813">
        <w:rPr>
          <w:rFonts w:ascii="Times New Roman" w:hAnsi="Times New Roman" w:cs="Times New Roman"/>
          <w:sz w:val="24"/>
          <w:szCs w:val="24"/>
        </w:rPr>
        <w:t xml:space="preserve"> </w:t>
      </w:r>
      <w:r w:rsidR="004F7ADD">
        <w:rPr>
          <w:rFonts w:ascii="Times New Roman" w:hAnsi="Times New Roman" w:cs="Times New Roman"/>
          <w:sz w:val="24"/>
          <w:szCs w:val="24"/>
        </w:rPr>
        <w:t>с мобильных и стационарных устройств осуществляет</w:t>
      </w:r>
      <w:r w:rsidRPr="00280813">
        <w:rPr>
          <w:rFonts w:ascii="Times New Roman" w:hAnsi="Times New Roman" w:cs="Times New Roman"/>
          <w:sz w:val="24"/>
          <w:szCs w:val="24"/>
        </w:rPr>
        <w:t xml:space="preserve">ся с обязательной идентификацией и аутентификацией Пользователей на базе учетных записей портала Госуслуг (ЕСИА). </w:t>
      </w:r>
    </w:p>
    <w:p w:rsidR="007B4973" w:rsidRPr="00280813" w:rsidRDefault="007B4973" w:rsidP="007B497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813">
        <w:rPr>
          <w:rFonts w:ascii="Times New Roman" w:hAnsi="Times New Roman" w:cs="Times New Roman"/>
          <w:sz w:val="24"/>
          <w:szCs w:val="24"/>
        </w:rPr>
        <w:t xml:space="preserve">Администрирование </w:t>
      </w:r>
      <w:r>
        <w:rPr>
          <w:rFonts w:ascii="Times New Roman" w:hAnsi="Times New Roman" w:cs="Times New Roman"/>
          <w:sz w:val="24"/>
          <w:szCs w:val="24"/>
        </w:rPr>
        <w:t xml:space="preserve">процесса привязки Пользователей в том числе и добавление новых Пользователей осуществляется силами </w:t>
      </w:r>
      <w:r w:rsidRPr="00EE12E2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EE12E2">
        <w:rPr>
          <w:rFonts w:ascii="Times New Roman" w:hAnsi="Times New Roman" w:cs="Times New Roman"/>
          <w:sz w:val="24"/>
          <w:szCs w:val="24"/>
        </w:rPr>
        <w:t xml:space="preserve"> или администратор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EE12E2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E12E2">
        <w:rPr>
          <w:rFonts w:ascii="Times New Roman" w:hAnsi="Times New Roman" w:cs="Times New Roman"/>
          <w:sz w:val="24"/>
          <w:szCs w:val="24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7B4973" w:rsidRPr="008631ED" w:rsidRDefault="007B4973" w:rsidP="007B4973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15EA" w:rsidRDefault="004C3559" w:rsidP="007B4973">
      <w:pPr>
        <w:pStyle w:val="a3"/>
        <w:numPr>
          <w:ilvl w:val="0"/>
          <w:numId w:val="3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E12E2">
        <w:rPr>
          <w:rFonts w:ascii="Times New Roman" w:hAnsi="Times New Roman" w:cs="Times New Roman"/>
          <w:sz w:val="24"/>
          <w:szCs w:val="24"/>
        </w:rPr>
        <w:t>О</w:t>
      </w:r>
      <w:r w:rsidR="002E2BFA" w:rsidRPr="00EE12E2">
        <w:rPr>
          <w:rFonts w:ascii="Times New Roman" w:hAnsi="Times New Roman" w:cs="Times New Roman"/>
          <w:sz w:val="24"/>
          <w:szCs w:val="24"/>
        </w:rPr>
        <w:t>существить</w:t>
      </w:r>
      <w:r w:rsidR="005015EA" w:rsidRPr="00EE12E2">
        <w:rPr>
          <w:rFonts w:ascii="Times New Roman" w:hAnsi="Times New Roman" w:cs="Times New Roman"/>
          <w:sz w:val="24"/>
          <w:szCs w:val="24"/>
        </w:rPr>
        <w:t xml:space="preserve"> </w:t>
      </w:r>
      <w:r w:rsidR="002E2BFA" w:rsidRPr="00EE12E2">
        <w:rPr>
          <w:rFonts w:ascii="Times New Roman" w:hAnsi="Times New Roman" w:cs="Times New Roman"/>
          <w:sz w:val="24"/>
          <w:szCs w:val="24"/>
        </w:rPr>
        <w:t>привязку</w:t>
      </w:r>
      <w:r w:rsidR="005015EA" w:rsidRPr="00EE12E2">
        <w:rPr>
          <w:rFonts w:ascii="Times New Roman" w:hAnsi="Times New Roman" w:cs="Times New Roman"/>
          <w:sz w:val="24"/>
          <w:szCs w:val="24"/>
        </w:rPr>
        <w:t xml:space="preserve"> педагогических работников к </w:t>
      </w:r>
      <w:r w:rsidRPr="00EE12E2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2E2BFA" w:rsidRPr="00EE12E2">
        <w:rPr>
          <w:rFonts w:ascii="Times New Roman" w:hAnsi="Times New Roman" w:cs="Times New Roman"/>
          <w:sz w:val="24"/>
          <w:szCs w:val="24"/>
        </w:rPr>
        <w:t xml:space="preserve"> по инструкции, размещенной на портале Госуслуг </w:t>
      </w:r>
      <w:hyperlink r:id="rId7" w:history="1">
        <w:r w:rsidR="002E2BFA" w:rsidRPr="00EE12E2">
          <w:rPr>
            <w:rStyle w:val="a5"/>
            <w:rFonts w:ascii="Times New Roman" w:hAnsi="Times New Roman" w:cs="Times New Roman"/>
            <w:sz w:val="24"/>
            <w:szCs w:val="24"/>
          </w:rPr>
          <w:t>https://www.gosuslugi.ru/help/faq/registraciya-2181/3123</w:t>
        </w:r>
      </w:hyperlink>
      <w:r w:rsidR="006B67CD" w:rsidRPr="00EE12E2">
        <w:rPr>
          <w:rFonts w:ascii="Times New Roman" w:hAnsi="Times New Roman" w:cs="Times New Roman"/>
          <w:sz w:val="24"/>
          <w:szCs w:val="24"/>
        </w:rPr>
        <w:t xml:space="preserve"> «Как присоединить к профилю компании сотрудников»</w:t>
      </w:r>
      <w:r w:rsidR="00A646E1" w:rsidRPr="00EE12E2">
        <w:rPr>
          <w:rFonts w:ascii="Times New Roman" w:hAnsi="Times New Roman" w:cs="Times New Roman"/>
          <w:sz w:val="24"/>
          <w:szCs w:val="24"/>
        </w:rPr>
        <w:t xml:space="preserve">. </w:t>
      </w:r>
      <w:r w:rsidR="002E2BFA" w:rsidRPr="00EE12E2">
        <w:rPr>
          <w:rFonts w:ascii="Times New Roman" w:hAnsi="Times New Roman" w:cs="Times New Roman"/>
          <w:sz w:val="24"/>
          <w:szCs w:val="24"/>
        </w:rPr>
        <w:t>(</w:t>
      </w:r>
      <w:r w:rsidR="00EE12E2" w:rsidRPr="00EE12E2">
        <w:rPr>
          <w:rFonts w:ascii="Times New Roman" w:hAnsi="Times New Roman" w:cs="Times New Roman"/>
          <w:sz w:val="24"/>
          <w:szCs w:val="24"/>
        </w:rPr>
        <w:t>Ответственным за данный процесс является</w:t>
      </w:r>
      <w:r w:rsidR="00E06CA6" w:rsidRPr="00EE12E2">
        <w:rPr>
          <w:rFonts w:ascii="Times New Roman" w:hAnsi="Times New Roman" w:cs="Times New Roman"/>
          <w:sz w:val="24"/>
          <w:szCs w:val="24"/>
        </w:rPr>
        <w:t xml:space="preserve"> </w:t>
      </w:r>
      <w:r w:rsidR="00EE12E2" w:rsidRPr="00EE12E2">
        <w:rPr>
          <w:rFonts w:ascii="Times New Roman" w:hAnsi="Times New Roman" w:cs="Times New Roman"/>
          <w:sz w:val="24"/>
          <w:szCs w:val="24"/>
        </w:rPr>
        <w:t>р</w:t>
      </w:r>
      <w:r w:rsidR="00E06CA6" w:rsidRPr="00EE12E2">
        <w:rPr>
          <w:rFonts w:ascii="Times New Roman" w:hAnsi="Times New Roman" w:cs="Times New Roman"/>
          <w:sz w:val="24"/>
          <w:szCs w:val="24"/>
        </w:rPr>
        <w:t>уководитель или администратор</w:t>
      </w:r>
      <w:r w:rsidR="002E2BFA" w:rsidRPr="00EE12E2">
        <w:rPr>
          <w:rFonts w:ascii="Times New Roman" w:hAnsi="Times New Roman" w:cs="Times New Roman"/>
          <w:sz w:val="24"/>
          <w:szCs w:val="24"/>
        </w:rPr>
        <w:t xml:space="preserve"> </w:t>
      </w:r>
      <w:r w:rsidRPr="00EE12E2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2E2BFA" w:rsidRPr="00EE12E2">
        <w:rPr>
          <w:rFonts w:ascii="Times New Roman" w:hAnsi="Times New Roman" w:cs="Times New Roman"/>
          <w:sz w:val="24"/>
          <w:szCs w:val="24"/>
        </w:rPr>
        <w:t>)</w:t>
      </w:r>
      <w:r w:rsidR="00D608D1">
        <w:rPr>
          <w:rFonts w:ascii="Times New Roman" w:hAnsi="Times New Roman" w:cs="Times New Roman"/>
          <w:sz w:val="24"/>
          <w:szCs w:val="24"/>
        </w:rPr>
        <w:t>;</w:t>
      </w:r>
    </w:p>
    <w:p w:rsidR="00EE12E2" w:rsidRPr="00EE12E2" w:rsidRDefault="00EE12E2" w:rsidP="009F6EDD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E2BFA" w:rsidRDefault="00E33406" w:rsidP="003D1F89">
      <w:pPr>
        <w:pStyle w:val="a3"/>
        <w:numPr>
          <w:ilvl w:val="0"/>
          <w:numId w:val="3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E2BFA" w:rsidRPr="008631ED">
        <w:rPr>
          <w:rFonts w:ascii="Times New Roman" w:hAnsi="Times New Roman" w:cs="Times New Roman"/>
          <w:sz w:val="24"/>
          <w:szCs w:val="24"/>
        </w:rPr>
        <w:t xml:space="preserve">олучить учетную запись </w:t>
      </w:r>
      <w:r w:rsidR="003D1F89">
        <w:rPr>
          <w:rFonts w:ascii="Times New Roman" w:hAnsi="Times New Roman" w:cs="Times New Roman"/>
          <w:sz w:val="24"/>
          <w:szCs w:val="24"/>
        </w:rPr>
        <w:t>«е</w:t>
      </w:r>
      <w:r w:rsidR="003D1F89" w:rsidRPr="003D1F89">
        <w:rPr>
          <w:rFonts w:ascii="Times New Roman" w:hAnsi="Times New Roman" w:cs="Times New Roman"/>
          <w:sz w:val="24"/>
          <w:szCs w:val="24"/>
        </w:rPr>
        <w:t>дин</w:t>
      </w:r>
      <w:r w:rsidR="003D1F89">
        <w:rPr>
          <w:rFonts w:ascii="Times New Roman" w:hAnsi="Times New Roman" w:cs="Times New Roman"/>
          <w:sz w:val="24"/>
          <w:szCs w:val="24"/>
        </w:rPr>
        <w:t>ой</w:t>
      </w:r>
      <w:r w:rsidR="003D1F89" w:rsidRPr="003D1F89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3D1F89">
        <w:rPr>
          <w:rFonts w:ascii="Times New Roman" w:hAnsi="Times New Roman" w:cs="Times New Roman"/>
          <w:sz w:val="24"/>
          <w:szCs w:val="24"/>
        </w:rPr>
        <w:t>ы</w:t>
      </w:r>
      <w:r w:rsidR="003D1F89" w:rsidRPr="003D1F89">
        <w:rPr>
          <w:rFonts w:ascii="Times New Roman" w:hAnsi="Times New Roman" w:cs="Times New Roman"/>
          <w:sz w:val="24"/>
          <w:szCs w:val="24"/>
        </w:rPr>
        <w:t xml:space="preserve"> идентификации и аутентификации</w:t>
      </w:r>
      <w:r w:rsidR="003D1F89">
        <w:rPr>
          <w:rFonts w:ascii="Times New Roman" w:hAnsi="Times New Roman" w:cs="Times New Roman"/>
          <w:sz w:val="24"/>
          <w:szCs w:val="24"/>
        </w:rPr>
        <w:t xml:space="preserve"> (</w:t>
      </w:r>
      <w:r w:rsidR="002E2BFA" w:rsidRPr="008631ED">
        <w:rPr>
          <w:rFonts w:ascii="Times New Roman" w:hAnsi="Times New Roman" w:cs="Times New Roman"/>
          <w:sz w:val="24"/>
          <w:szCs w:val="24"/>
        </w:rPr>
        <w:t>ЕСИА</w:t>
      </w:r>
      <w:r w:rsidR="003D1F89">
        <w:rPr>
          <w:rFonts w:ascii="Times New Roman" w:hAnsi="Times New Roman" w:cs="Times New Roman"/>
          <w:sz w:val="24"/>
          <w:szCs w:val="24"/>
        </w:rPr>
        <w:t>)</w:t>
      </w:r>
      <w:r w:rsidR="002E2BFA" w:rsidRPr="008631ED">
        <w:rPr>
          <w:rFonts w:ascii="Times New Roman" w:hAnsi="Times New Roman" w:cs="Times New Roman"/>
          <w:sz w:val="24"/>
          <w:szCs w:val="24"/>
        </w:rPr>
        <w:t xml:space="preserve"> на портале Госуслуг (</w:t>
      </w:r>
      <w:r w:rsidR="00D608D1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E2BFA" w:rsidRPr="008631ED">
        <w:rPr>
          <w:rFonts w:ascii="Times New Roman" w:hAnsi="Times New Roman" w:cs="Times New Roman"/>
          <w:sz w:val="24"/>
          <w:szCs w:val="24"/>
        </w:rPr>
        <w:t>Пользовател</w:t>
      </w:r>
      <w:r w:rsidR="00D608D1">
        <w:rPr>
          <w:rFonts w:ascii="Times New Roman" w:hAnsi="Times New Roman" w:cs="Times New Roman"/>
          <w:sz w:val="24"/>
          <w:szCs w:val="24"/>
        </w:rPr>
        <w:t>ями</w:t>
      </w:r>
      <w:r w:rsidR="002E2BFA" w:rsidRPr="008631ED">
        <w:rPr>
          <w:rFonts w:ascii="Times New Roman" w:hAnsi="Times New Roman" w:cs="Times New Roman"/>
          <w:sz w:val="24"/>
          <w:szCs w:val="24"/>
        </w:rPr>
        <w:t xml:space="preserve"> </w:t>
      </w:r>
      <w:r w:rsidR="004C3559" w:rsidRPr="00D608D1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2E2BFA" w:rsidRPr="00D608D1">
        <w:rPr>
          <w:rFonts w:ascii="Times New Roman" w:hAnsi="Times New Roman" w:cs="Times New Roman"/>
          <w:sz w:val="24"/>
          <w:szCs w:val="24"/>
        </w:rPr>
        <w:t>)</w:t>
      </w:r>
      <w:r w:rsidR="00D608D1">
        <w:rPr>
          <w:rFonts w:ascii="Times New Roman" w:hAnsi="Times New Roman" w:cs="Times New Roman"/>
          <w:sz w:val="24"/>
          <w:szCs w:val="24"/>
        </w:rPr>
        <w:t>;</w:t>
      </w:r>
    </w:p>
    <w:p w:rsidR="00D608D1" w:rsidRPr="00D608D1" w:rsidRDefault="00D608D1" w:rsidP="009F6EDD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B67CD" w:rsidRDefault="00647189" w:rsidP="009F6EDD">
      <w:pPr>
        <w:pStyle w:val="a3"/>
        <w:numPr>
          <w:ilvl w:val="0"/>
          <w:numId w:val="3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06CA6" w:rsidRPr="008631ED">
        <w:rPr>
          <w:rFonts w:ascii="Times New Roman" w:hAnsi="Times New Roman" w:cs="Times New Roman"/>
          <w:sz w:val="24"/>
          <w:szCs w:val="24"/>
        </w:rPr>
        <w:t xml:space="preserve">рисоединиться к профилю </w:t>
      </w:r>
      <w:r w:rsidR="004C3559" w:rsidRPr="00647189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046E8F" w:rsidRPr="00647189">
        <w:rPr>
          <w:rFonts w:ascii="Times New Roman" w:hAnsi="Times New Roman" w:cs="Times New Roman"/>
          <w:sz w:val="24"/>
          <w:szCs w:val="24"/>
        </w:rPr>
        <w:t xml:space="preserve"> при</w:t>
      </w:r>
      <w:r w:rsidR="00046E8F" w:rsidRPr="008631ED">
        <w:rPr>
          <w:rFonts w:ascii="Times New Roman" w:hAnsi="Times New Roman" w:cs="Times New Roman"/>
          <w:sz w:val="24"/>
          <w:szCs w:val="24"/>
        </w:rPr>
        <w:t xml:space="preserve"> наличии</w:t>
      </w:r>
      <w:r w:rsidR="006B67CD" w:rsidRPr="008631ED">
        <w:rPr>
          <w:rFonts w:ascii="Times New Roman" w:hAnsi="Times New Roman" w:cs="Times New Roman"/>
          <w:sz w:val="24"/>
          <w:szCs w:val="24"/>
        </w:rPr>
        <w:t xml:space="preserve"> подтвержденной учетной записи</w:t>
      </w:r>
      <w:r>
        <w:rPr>
          <w:rFonts w:ascii="Times New Roman" w:hAnsi="Times New Roman" w:cs="Times New Roman"/>
          <w:sz w:val="24"/>
          <w:szCs w:val="24"/>
        </w:rPr>
        <w:t xml:space="preserve"> на портале Госуслуг</w:t>
      </w:r>
      <w:r w:rsidR="00E06CA6" w:rsidRPr="008631E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Pr="008631ED">
        <w:rPr>
          <w:rFonts w:ascii="Times New Roman" w:hAnsi="Times New Roman" w:cs="Times New Roman"/>
          <w:sz w:val="24"/>
          <w:szCs w:val="24"/>
        </w:rPr>
        <w:t>Пользовател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8631ED">
        <w:rPr>
          <w:rFonts w:ascii="Times New Roman" w:hAnsi="Times New Roman" w:cs="Times New Roman"/>
          <w:sz w:val="24"/>
          <w:szCs w:val="24"/>
        </w:rPr>
        <w:t xml:space="preserve"> </w:t>
      </w:r>
      <w:r w:rsidRPr="00D608D1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E06CA6" w:rsidRPr="008631E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47189" w:rsidRPr="00647189" w:rsidRDefault="00647189" w:rsidP="009F6EDD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2B88" w:rsidRDefault="005D5520" w:rsidP="009F6EDD">
      <w:pPr>
        <w:pStyle w:val="a3"/>
        <w:numPr>
          <w:ilvl w:val="0"/>
          <w:numId w:val="3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C4EC6" w:rsidRPr="008631ED">
        <w:rPr>
          <w:rFonts w:ascii="Times New Roman" w:hAnsi="Times New Roman" w:cs="Times New Roman"/>
          <w:sz w:val="24"/>
          <w:szCs w:val="24"/>
        </w:rPr>
        <w:t>ройти авторизацию и идентификацию через портал Госуслуг</w:t>
      </w:r>
      <w:r w:rsidR="00B64A9F">
        <w:rPr>
          <w:rFonts w:ascii="Times New Roman" w:hAnsi="Times New Roman" w:cs="Times New Roman"/>
          <w:sz w:val="24"/>
          <w:szCs w:val="24"/>
        </w:rPr>
        <w:t xml:space="preserve"> для входа в и</w:t>
      </w:r>
      <w:r w:rsidR="00896593" w:rsidRPr="008631ED">
        <w:rPr>
          <w:rFonts w:ascii="Times New Roman" w:hAnsi="Times New Roman" w:cs="Times New Roman"/>
          <w:sz w:val="24"/>
          <w:szCs w:val="24"/>
        </w:rPr>
        <w:t>нтернет</w:t>
      </w:r>
      <w:r w:rsidR="001C4EC6" w:rsidRPr="008631ED">
        <w:rPr>
          <w:rFonts w:ascii="Times New Roman" w:hAnsi="Times New Roman" w:cs="Times New Roman"/>
          <w:sz w:val="24"/>
          <w:szCs w:val="24"/>
        </w:rPr>
        <w:t>:</w:t>
      </w:r>
      <w:r w:rsidR="00046E8F" w:rsidRPr="00863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520" w:rsidRPr="005D5520" w:rsidRDefault="005D5520" w:rsidP="009F6EDD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46E8F" w:rsidRPr="008631ED" w:rsidRDefault="004F7ADD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мобильного устройства </w:t>
      </w:r>
      <w:r w:rsidR="00046E8F" w:rsidRPr="008631ED">
        <w:rPr>
          <w:rFonts w:ascii="Times New Roman" w:hAnsi="Times New Roman" w:cs="Times New Roman"/>
          <w:sz w:val="24"/>
          <w:szCs w:val="24"/>
        </w:rPr>
        <w:t xml:space="preserve">Пользователь на своем устройстве в списке сетей видит необходимый </w:t>
      </w:r>
      <w:r w:rsidR="00046E8F" w:rsidRPr="00B64A9F">
        <w:rPr>
          <w:rFonts w:ascii="Times New Roman" w:hAnsi="Times New Roman" w:cs="Times New Roman"/>
          <w:b/>
          <w:sz w:val="24"/>
          <w:szCs w:val="24"/>
        </w:rPr>
        <w:t>SSID</w:t>
      </w:r>
      <w:r w:rsidR="00046E8F" w:rsidRPr="008631ED">
        <w:rPr>
          <w:rFonts w:ascii="Times New Roman" w:hAnsi="Times New Roman" w:cs="Times New Roman"/>
          <w:sz w:val="24"/>
          <w:szCs w:val="24"/>
        </w:rPr>
        <w:t xml:space="preserve"> «</w:t>
      </w:r>
      <w:r w:rsidR="00046E8F" w:rsidRPr="00B64A9F">
        <w:rPr>
          <w:rFonts w:ascii="Times New Roman" w:hAnsi="Times New Roman" w:cs="Times New Roman"/>
          <w:b/>
          <w:sz w:val="24"/>
          <w:szCs w:val="24"/>
        </w:rPr>
        <w:t>ESPD</w:t>
      </w:r>
      <w:r w:rsidR="00046E8F" w:rsidRPr="008631ED">
        <w:rPr>
          <w:rFonts w:ascii="Times New Roman" w:hAnsi="Times New Roman" w:cs="Times New Roman"/>
          <w:sz w:val="24"/>
          <w:szCs w:val="24"/>
        </w:rPr>
        <w:t>»</w:t>
      </w:r>
      <w:r w:rsidR="00BF28AF">
        <w:rPr>
          <w:rFonts w:ascii="Times New Roman" w:hAnsi="Times New Roman" w:cs="Times New Roman"/>
          <w:sz w:val="24"/>
          <w:szCs w:val="24"/>
        </w:rPr>
        <w:t>;</w:t>
      </w:r>
    </w:p>
    <w:p w:rsidR="00046E8F" w:rsidRPr="008631ED" w:rsidRDefault="004F7ADD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мобильного устройства  </w:t>
      </w:r>
      <w:r w:rsidR="00046E8F" w:rsidRPr="008631ED">
        <w:rPr>
          <w:rFonts w:ascii="Times New Roman" w:hAnsi="Times New Roman" w:cs="Times New Roman"/>
          <w:sz w:val="24"/>
          <w:szCs w:val="24"/>
        </w:rPr>
        <w:t>Пользователь выбирает сеть и п</w:t>
      </w:r>
      <w:r w:rsidR="00BF28AF">
        <w:rPr>
          <w:rFonts w:ascii="Times New Roman" w:hAnsi="Times New Roman" w:cs="Times New Roman"/>
          <w:sz w:val="24"/>
          <w:szCs w:val="24"/>
        </w:rPr>
        <w:t>одключается к ней;</w:t>
      </w:r>
    </w:p>
    <w:p w:rsidR="00046E8F" w:rsidRDefault="00046E8F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 xml:space="preserve">Если на устройствах с ОС Android </w:t>
      </w:r>
      <w:r w:rsidR="00117839" w:rsidRPr="00E80977">
        <w:rPr>
          <w:rFonts w:ascii="Times New Roman" w:hAnsi="Times New Roman" w:cs="Times New Roman"/>
          <w:b/>
          <w:sz w:val="24"/>
          <w:szCs w:val="24"/>
        </w:rPr>
        <w:t>captive</w:t>
      </w:r>
      <w:r w:rsidR="00117839" w:rsidRPr="008631ED">
        <w:rPr>
          <w:rFonts w:ascii="Times New Roman" w:hAnsi="Times New Roman" w:cs="Times New Roman"/>
          <w:sz w:val="24"/>
          <w:szCs w:val="24"/>
        </w:rPr>
        <w:t xml:space="preserve"> портал </w:t>
      </w:r>
      <w:r w:rsidR="00117839">
        <w:rPr>
          <w:rFonts w:ascii="Times New Roman" w:hAnsi="Times New Roman" w:cs="Times New Roman"/>
          <w:sz w:val="24"/>
          <w:szCs w:val="24"/>
        </w:rPr>
        <w:t xml:space="preserve">в автоматическом режиме </w:t>
      </w:r>
      <w:r w:rsidRPr="008631ED">
        <w:rPr>
          <w:rFonts w:ascii="Times New Roman" w:hAnsi="Times New Roman" w:cs="Times New Roman"/>
          <w:sz w:val="24"/>
          <w:szCs w:val="24"/>
        </w:rPr>
        <w:t xml:space="preserve">не открывается, </w:t>
      </w:r>
      <w:r w:rsidR="00791C54">
        <w:rPr>
          <w:rFonts w:ascii="Times New Roman" w:hAnsi="Times New Roman" w:cs="Times New Roman"/>
          <w:sz w:val="24"/>
          <w:szCs w:val="24"/>
        </w:rPr>
        <w:t>необходимо на своем устройстве открыть и</w:t>
      </w:r>
      <w:r w:rsidRPr="008631ED">
        <w:rPr>
          <w:rFonts w:ascii="Times New Roman" w:hAnsi="Times New Roman" w:cs="Times New Roman"/>
          <w:sz w:val="24"/>
          <w:szCs w:val="24"/>
        </w:rPr>
        <w:t>нтернет браузер и в адрес</w:t>
      </w:r>
      <w:r w:rsidR="00B44211" w:rsidRPr="008631ED">
        <w:rPr>
          <w:rFonts w:ascii="Times New Roman" w:hAnsi="Times New Roman" w:cs="Times New Roman"/>
          <w:sz w:val="24"/>
          <w:szCs w:val="24"/>
        </w:rPr>
        <w:t>ной строке вв</w:t>
      </w:r>
      <w:r w:rsidR="00791C54">
        <w:rPr>
          <w:rFonts w:ascii="Times New Roman" w:hAnsi="Times New Roman" w:cs="Times New Roman"/>
          <w:sz w:val="24"/>
          <w:szCs w:val="24"/>
        </w:rPr>
        <w:t>ести</w:t>
      </w:r>
      <w:r w:rsidR="00B44211" w:rsidRPr="008631E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F7042B" w:rsidRPr="00666DCE">
          <w:rPr>
            <w:rStyle w:val="a5"/>
            <w:rFonts w:ascii="Times New Roman" w:hAnsi="Times New Roman" w:cs="Times New Roman"/>
            <w:sz w:val="24"/>
            <w:szCs w:val="24"/>
          </w:rPr>
          <w:t>http://espd.rt.ru</w:t>
        </w:r>
      </w:hyperlink>
      <w:r w:rsidR="00F7042B">
        <w:rPr>
          <w:rFonts w:ascii="Times New Roman" w:hAnsi="Times New Roman" w:cs="Times New Roman"/>
          <w:sz w:val="24"/>
          <w:szCs w:val="24"/>
        </w:rPr>
        <w:t xml:space="preserve"> </w:t>
      </w:r>
      <w:r w:rsidRPr="008631ED">
        <w:rPr>
          <w:rFonts w:ascii="Times New Roman" w:hAnsi="Times New Roman" w:cs="Times New Roman"/>
          <w:sz w:val="24"/>
          <w:szCs w:val="24"/>
        </w:rPr>
        <w:t xml:space="preserve">или </w:t>
      </w:r>
      <w:hyperlink r:id="rId9" w:history="1">
        <w:r w:rsidR="00F7042B" w:rsidRPr="00666DCE">
          <w:rPr>
            <w:rStyle w:val="a5"/>
            <w:rFonts w:ascii="Times New Roman" w:hAnsi="Times New Roman" w:cs="Times New Roman"/>
            <w:sz w:val="24"/>
            <w:szCs w:val="24"/>
          </w:rPr>
          <w:t>http://edu.gov.ru</w:t>
        </w:r>
      </w:hyperlink>
      <w:r w:rsidR="00F7042B">
        <w:rPr>
          <w:rFonts w:ascii="Times New Roman" w:hAnsi="Times New Roman" w:cs="Times New Roman"/>
          <w:sz w:val="24"/>
          <w:szCs w:val="24"/>
        </w:rPr>
        <w:t xml:space="preserve"> </w:t>
      </w:r>
      <w:r w:rsidR="00CC35FE">
        <w:rPr>
          <w:rFonts w:ascii="Times New Roman" w:hAnsi="Times New Roman" w:cs="Times New Roman"/>
          <w:sz w:val="24"/>
          <w:szCs w:val="24"/>
        </w:rPr>
        <w:t>;</w:t>
      </w:r>
    </w:p>
    <w:p w:rsidR="004F7ADD" w:rsidRPr="008631ED" w:rsidRDefault="008169ED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4F7ADD">
        <w:rPr>
          <w:rFonts w:ascii="Times New Roman" w:hAnsi="Times New Roman" w:cs="Times New Roman"/>
          <w:sz w:val="24"/>
          <w:szCs w:val="24"/>
        </w:rPr>
        <w:t xml:space="preserve"> авторизации на ПК </w:t>
      </w:r>
      <w:r>
        <w:rPr>
          <w:rFonts w:ascii="Times New Roman" w:hAnsi="Times New Roman" w:cs="Times New Roman"/>
          <w:sz w:val="24"/>
          <w:szCs w:val="24"/>
        </w:rPr>
        <w:t>пользователь открывает интернет-</w:t>
      </w:r>
      <w:r w:rsidR="004F7ADD" w:rsidRPr="004F7ADD">
        <w:rPr>
          <w:rFonts w:ascii="Times New Roman" w:hAnsi="Times New Roman" w:cs="Times New Roman"/>
          <w:sz w:val="24"/>
          <w:szCs w:val="24"/>
        </w:rPr>
        <w:t xml:space="preserve">браузер и в адресной строке браузера вводит http://espd.rt.ru/  или </w:t>
      </w:r>
      <w:hyperlink r:id="rId10" w:history="1">
        <w:r w:rsidR="004F7ADD" w:rsidRPr="004F7ADD">
          <w:rPr>
            <w:rFonts w:ascii="Times New Roman" w:hAnsi="Times New Roman" w:cs="Times New Roman"/>
            <w:sz w:val="24"/>
            <w:szCs w:val="24"/>
          </w:rPr>
          <w:t>http://edu.gov.ru/</w:t>
        </w:r>
      </w:hyperlink>
    </w:p>
    <w:p w:rsidR="001C4EC6" w:rsidRDefault="001C4EC6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 xml:space="preserve">При </w:t>
      </w:r>
      <w:r w:rsidR="004F7ADD">
        <w:rPr>
          <w:rFonts w:ascii="Times New Roman" w:hAnsi="Times New Roman" w:cs="Times New Roman"/>
          <w:sz w:val="24"/>
          <w:szCs w:val="24"/>
        </w:rPr>
        <w:t xml:space="preserve">подключении по </w:t>
      </w:r>
      <w:r w:rsidR="004F7ADD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4F7ADD" w:rsidRPr="004F7ADD">
        <w:rPr>
          <w:rFonts w:ascii="Times New Roman" w:hAnsi="Times New Roman" w:cs="Times New Roman"/>
          <w:sz w:val="24"/>
          <w:szCs w:val="24"/>
        </w:rPr>
        <w:t>-</w:t>
      </w:r>
      <w:r w:rsidR="004F7AD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4F7ADD" w:rsidRPr="004F7ADD">
        <w:rPr>
          <w:rFonts w:ascii="Times New Roman" w:hAnsi="Times New Roman" w:cs="Times New Roman"/>
          <w:sz w:val="24"/>
          <w:szCs w:val="24"/>
        </w:rPr>
        <w:t xml:space="preserve"> </w:t>
      </w:r>
      <w:r w:rsidR="004F7ADD">
        <w:rPr>
          <w:rFonts w:ascii="Times New Roman" w:hAnsi="Times New Roman" w:cs="Times New Roman"/>
          <w:sz w:val="24"/>
          <w:szCs w:val="24"/>
        </w:rPr>
        <w:t xml:space="preserve">на мобильном устройстве </w:t>
      </w:r>
      <w:r w:rsidRPr="008631ED">
        <w:rPr>
          <w:rFonts w:ascii="Times New Roman" w:hAnsi="Times New Roman" w:cs="Times New Roman"/>
          <w:sz w:val="24"/>
          <w:szCs w:val="24"/>
        </w:rPr>
        <w:t xml:space="preserve">в браузере сайта по протоколу HTTP открывается страница </w:t>
      </w:r>
      <w:r w:rsidRPr="00E80977">
        <w:rPr>
          <w:rFonts w:ascii="Times New Roman" w:hAnsi="Times New Roman" w:cs="Times New Roman"/>
          <w:b/>
          <w:sz w:val="24"/>
          <w:szCs w:val="24"/>
        </w:rPr>
        <w:t>Captive</w:t>
      </w:r>
      <w:r w:rsidRPr="008631ED">
        <w:rPr>
          <w:rFonts w:ascii="Times New Roman" w:hAnsi="Times New Roman" w:cs="Times New Roman"/>
          <w:sz w:val="24"/>
          <w:szCs w:val="24"/>
        </w:rPr>
        <w:t xml:space="preserve"> портала, что означает подключение к Wi-Fi сети</w:t>
      </w:r>
      <w:r w:rsidR="00051548" w:rsidRPr="008631ED">
        <w:rPr>
          <w:rFonts w:ascii="Times New Roman" w:hAnsi="Times New Roman" w:cs="Times New Roman"/>
          <w:sz w:val="24"/>
          <w:szCs w:val="24"/>
        </w:rPr>
        <w:t xml:space="preserve"> (см. </w:t>
      </w:r>
      <w:r w:rsidR="004F7ADD">
        <w:rPr>
          <w:rFonts w:ascii="Times New Roman" w:hAnsi="Times New Roman" w:cs="Times New Roman"/>
          <w:sz w:val="24"/>
          <w:szCs w:val="24"/>
        </w:rPr>
        <w:t xml:space="preserve">рис.1 </w:t>
      </w:r>
      <w:r w:rsidR="00486DEC">
        <w:rPr>
          <w:rFonts w:ascii="Times New Roman" w:hAnsi="Times New Roman" w:cs="Times New Roman"/>
          <w:sz w:val="24"/>
          <w:szCs w:val="24"/>
        </w:rPr>
        <w:t>«</w:t>
      </w:r>
      <w:r w:rsidR="00051548" w:rsidRPr="008631ED">
        <w:rPr>
          <w:rFonts w:ascii="Times New Roman" w:hAnsi="Times New Roman" w:cs="Times New Roman"/>
          <w:sz w:val="24"/>
          <w:szCs w:val="24"/>
        </w:rPr>
        <w:t xml:space="preserve">Приветственная страница </w:t>
      </w:r>
      <w:r w:rsidR="00051548" w:rsidRPr="008631ED">
        <w:rPr>
          <w:rFonts w:ascii="Times New Roman" w:hAnsi="Times New Roman" w:cs="Times New Roman"/>
          <w:sz w:val="24"/>
          <w:szCs w:val="24"/>
          <w:lang w:val="en-US"/>
        </w:rPr>
        <w:t>WiFi</w:t>
      </w:r>
      <w:r w:rsidR="00486DEC">
        <w:rPr>
          <w:rFonts w:ascii="Times New Roman" w:hAnsi="Times New Roman" w:cs="Times New Roman"/>
          <w:sz w:val="24"/>
          <w:szCs w:val="24"/>
        </w:rPr>
        <w:t>»</w:t>
      </w:r>
      <w:r w:rsidR="00896593" w:rsidRPr="008631ED">
        <w:rPr>
          <w:rFonts w:ascii="Times New Roman" w:hAnsi="Times New Roman" w:cs="Times New Roman"/>
          <w:sz w:val="24"/>
          <w:szCs w:val="24"/>
        </w:rPr>
        <w:t>)</w:t>
      </w:r>
    </w:p>
    <w:p w:rsidR="004F7ADD" w:rsidRPr="008631ED" w:rsidRDefault="004F7ADD" w:rsidP="00CC35FE">
      <w:pPr>
        <w:pStyle w:val="a3"/>
        <w:numPr>
          <w:ilvl w:val="0"/>
          <w:numId w:val="16"/>
        </w:numPr>
        <w:spacing w:after="0" w:line="276" w:lineRule="auto"/>
        <w:ind w:left="0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подключении на ПК </w:t>
      </w:r>
      <w:r w:rsidRPr="008631ED">
        <w:rPr>
          <w:rFonts w:ascii="Times New Roman" w:hAnsi="Times New Roman" w:cs="Times New Roman"/>
          <w:sz w:val="24"/>
          <w:szCs w:val="24"/>
        </w:rPr>
        <w:t xml:space="preserve">в браузере сайта по протоколу HTTP открывается страница </w:t>
      </w:r>
      <w:r w:rsidRPr="00E80977">
        <w:rPr>
          <w:rFonts w:ascii="Times New Roman" w:hAnsi="Times New Roman" w:cs="Times New Roman"/>
          <w:b/>
          <w:sz w:val="24"/>
          <w:szCs w:val="24"/>
        </w:rPr>
        <w:t>Captive</w:t>
      </w:r>
      <w:r>
        <w:rPr>
          <w:rFonts w:ascii="Times New Roman" w:hAnsi="Times New Roman" w:cs="Times New Roman"/>
          <w:sz w:val="24"/>
          <w:szCs w:val="24"/>
        </w:rPr>
        <w:t xml:space="preserve"> портала с кнопкой Авторизации.</w:t>
      </w:r>
    </w:p>
    <w:p w:rsidR="00AF2B88" w:rsidRDefault="00896593" w:rsidP="00E8097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eastAsia="Lucida Sans Unicode" w:hAnsi="Times New Roman" w:cs="Times New Roman"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1C8637F5" wp14:editId="641D81CD">
            <wp:extent cx="4367705" cy="3459480"/>
            <wp:effectExtent l="0" t="0" r="0" b="7620"/>
            <wp:docPr id="4" name="Рисунок 4" descr="C:\!work\!ЦЭ\!Шкiла\ПСИ\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!work\!ЦЭ\!Шкiла\ПСИ\scree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ADD" w:rsidRDefault="004F7ADD" w:rsidP="00E8097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F7ADD" w:rsidRPr="008631ED" w:rsidRDefault="004F7ADD" w:rsidP="00E80977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866F8" w:rsidRPr="008631ED" w:rsidRDefault="005866F8" w:rsidP="000117C5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>Пользователь читает условия пользовательского соглашения и соглашается с ними. После этого ему до</w:t>
      </w:r>
      <w:r w:rsidR="00A506D5">
        <w:rPr>
          <w:rFonts w:ascii="Times New Roman" w:hAnsi="Times New Roman" w:cs="Times New Roman"/>
          <w:sz w:val="24"/>
          <w:szCs w:val="24"/>
        </w:rPr>
        <w:t>ступен выбор типа идентификации;</w:t>
      </w:r>
    </w:p>
    <w:p w:rsidR="001B7091" w:rsidRPr="008631ED" w:rsidRDefault="005866F8" w:rsidP="000117C5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>Пользователь выбирает тип идентификации «Через портал Госуслуг»</w:t>
      </w:r>
      <w:r w:rsidR="00051548" w:rsidRPr="008631ED">
        <w:rPr>
          <w:rFonts w:ascii="Times New Roman" w:hAnsi="Times New Roman" w:cs="Times New Roman"/>
          <w:sz w:val="24"/>
          <w:szCs w:val="24"/>
        </w:rPr>
        <w:t xml:space="preserve"> (см.</w:t>
      </w:r>
      <w:r w:rsidR="00A02498" w:rsidRPr="008631ED">
        <w:rPr>
          <w:rFonts w:ascii="Times New Roman" w:hAnsi="Times New Roman" w:cs="Times New Roman"/>
          <w:sz w:val="24"/>
          <w:szCs w:val="24"/>
        </w:rPr>
        <w:t xml:space="preserve"> </w:t>
      </w:r>
      <w:r w:rsidR="00051548" w:rsidRPr="008631ED">
        <w:rPr>
          <w:rFonts w:ascii="Times New Roman" w:hAnsi="Times New Roman" w:cs="Times New Roman"/>
          <w:sz w:val="24"/>
          <w:szCs w:val="24"/>
        </w:rPr>
        <w:t xml:space="preserve">скрин </w:t>
      </w:r>
      <w:r w:rsidR="00553AB0">
        <w:rPr>
          <w:rFonts w:ascii="Times New Roman" w:hAnsi="Times New Roman" w:cs="Times New Roman"/>
          <w:sz w:val="24"/>
          <w:szCs w:val="24"/>
        </w:rPr>
        <w:t>«</w:t>
      </w:r>
      <w:r w:rsidR="00051548" w:rsidRPr="008631ED">
        <w:rPr>
          <w:rFonts w:ascii="Times New Roman" w:hAnsi="Times New Roman" w:cs="Times New Roman"/>
          <w:sz w:val="24"/>
          <w:szCs w:val="24"/>
        </w:rPr>
        <w:t>Переход на страницу Госуслуг</w:t>
      </w:r>
      <w:r w:rsidR="00553AB0">
        <w:rPr>
          <w:rFonts w:ascii="Times New Roman" w:hAnsi="Times New Roman" w:cs="Times New Roman"/>
          <w:sz w:val="24"/>
          <w:szCs w:val="24"/>
        </w:rPr>
        <w:t>»);</w:t>
      </w:r>
    </w:p>
    <w:p w:rsidR="001B7091" w:rsidRPr="008631ED" w:rsidRDefault="001B7091" w:rsidP="000117C5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>Требуется предоставить Порталу Госуслуг доступ к учётным данным.</w:t>
      </w:r>
    </w:p>
    <w:p w:rsidR="00C00315" w:rsidRPr="008631ED" w:rsidRDefault="00C00315" w:rsidP="002B5655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31938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58" cy="32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91" w:rsidRDefault="00B7564C" w:rsidP="00834C97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C00315" w:rsidRPr="008631ED">
        <w:rPr>
          <w:rFonts w:ascii="Times New Roman" w:hAnsi="Times New Roman" w:cs="Times New Roman"/>
          <w:sz w:val="24"/>
          <w:szCs w:val="24"/>
        </w:rPr>
        <w:t>отказа от предоставления своих</w:t>
      </w:r>
      <w:r w:rsidR="00922059" w:rsidRPr="008631ED">
        <w:rPr>
          <w:rFonts w:ascii="Times New Roman" w:hAnsi="Times New Roman" w:cs="Times New Roman"/>
          <w:sz w:val="24"/>
          <w:szCs w:val="24"/>
        </w:rPr>
        <w:t xml:space="preserve"> данных на портале авторизации</w:t>
      </w:r>
      <w:r w:rsidR="002249B6">
        <w:rPr>
          <w:rFonts w:ascii="Times New Roman" w:hAnsi="Times New Roman" w:cs="Times New Roman"/>
          <w:sz w:val="24"/>
          <w:szCs w:val="24"/>
        </w:rPr>
        <w:t>,</w:t>
      </w:r>
      <w:r w:rsidR="00922059" w:rsidRPr="008631ED">
        <w:rPr>
          <w:rFonts w:ascii="Times New Roman" w:hAnsi="Times New Roman" w:cs="Times New Roman"/>
          <w:sz w:val="24"/>
          <w:szCs w:val="24"/>
        </w:rPr>
        <w:t xml:space="preserve"> </w:t>
      </w:r>
      <w:r w:rsidR="00C00315" w:rsidRPr="008631ED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2249B6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C00315" w:rsidRPr="008631ED">
        <w:rPr>
          <w:rFonts w:ascii="Times New Roman" w:hAnsi="Times New Roman" w:cs="Times New Roman"/>
          <w:sz w:val="24"/>
          <w:szCs w:val="24"/>
        </w:rPr>
        <w:t xml:space="preserve">будет получать ошибку </w:t>
      </w:r>
      <w:r w:rsidR="002249B6">
        <w:rPr>
          <w:rFonts w:ascii="Times New Roman" w:hAnsi="Times New Roman" w:cs="Times New Roman"/>
          <w:sz w:val="24"/>
          <w:szCs w:val="24"/>
        </w:rPr>
        <w:t>при</w:t>
      </w:r>
      <w:r w:rsidR="00C00315" w:rsidRPr="008631ED">
        <w:rPr>
          <w:rFonts w:ascii="Times New Roman" w:hAnsi="Times New Roman" w:cs="Times New Roman"/>
          <w:sz w:val="24"/>
          <w:szCs w:val="24"/>
        </w:rPr>
        <w:t xml:space="preserve"> предоставлени</w:t>
      </w:r>
      <w:r w:rsidR="002249B6">
        <w:rPr>
          <w:rFonts w:ascii="Times New Roman" w:hAnsi="Times New Roman" w:cs="Times New Roman"/>
          <w:sz w:val="24"/>
          <w:szCs w:val="24"/>
        </w:rPr>
        <w:t>и</w:t>
      </w:r>
      <w:r w:rsidR="00C00315" w:rsidRPr="008631ED">
        <w:rPr>
          <w:rFonts w:ascii="Times New Roman" w:hAnsi="Times New Roman" w:cs="Times New Roman"/>
          <w:sz w:val="24"/>
          <w:szCs w:val="24"/>
        </w:rPr>
        <w:t xml:space="preserve"> доступа</w:t>
      </w:r>
      <w:r w:rsidR="002F77A2">
        <w:rPr>
          <w:rFonts w:ascii="Times New Roman" w:hAnsi="Times New Roman" w:cs="Times New Roman"/>
          <w:sz w:val="24"/>
          <w:szCs w:val="24"/>
        </w:rPr>
        <w:t xml:space="preserve"> (</w:t>
      </w:r>
      <w:r w:rsidR="008C1C1B">
        <w:rPr>
          <w:rFonts w:ascii="Times New Roman" w:hAnsi="Times New Roman" w:cs="Times New Roman"/>
          <w:sz w:val="24"/>
          <w:szCs w:val="24"/>
        </w:rPr>
        <w:t>р</w:t>
      </w:r>
      <w:r w:rsidR="002F77A2" w:rsidRPr="002F77A2">
        <w:rPr>
          <w:rFonts w:ascii="Times New Roman" w:hAnsi="Times New Roman" w:cs="Times New Roman"/>
          <w:sz w:val="24"/>
          <w:szCs w:val="24"/>
        </w:rPr>
        <w:t xml:space="preserve">ешается проблема предоставлением разрешения со стороны Пользователя </w:t>
      </w:r>
      <w:r w:rsidR="008C1C1B">
        <w:rPr>
          <w:rFonts w:ascii="Times New Roman" w:hAnsi="Times New Roman" w:cs="Times New Roman"/>
          <w:sz w:val="24"/>
          <w:szCs w:val="24"/>
        </w:rPr>
        <w:t xml:space="preserve">в личном кабинете </w:t>
      </w:r>
      <w:r w:rsidR="002F77A2" w:rsidRPr="002F77A2">
        <w:rPr>
          <w:rFonts w:ascii="Times New Roman" w:hAnsi="Times New Roman" w:cs="Times New Roman"/>
          <w:sz w:val="24"/>
          <w:szCs w:val="24"/>
        </w:rPr>
        <w:t>Госуслуг).</w:t>
      </w:r>
    </w:p>
    <w:p w:rsidR="00A11721" w:rsidRPr="008631ED" w:rsidRDefault="00A11721" w:rsidP="00203672">
      <w:pPr>
        <w:pStyle w:val="a3"/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22059" w:rsidRPr="007C38E5" w:rsidRDefault="00F354CC" w:rsidP="00203672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происходит автоматическое п</w:t>
      </w:r>
      <w:r w:rsidR="00AF2B88" w:rsidRPr="008631ED">
        <w:rPr>
          <w:rFonts w:ascii="Times New Roman" w:hAnsi="Times New Roman" w:cs="Times New Roman"/>
          <w:sz w:val="24"/>
          <w:szCs w:val="24"/>
        </w:rPr>
        <w:t>еренаправл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="00AF2B88" w:rsidRPr="008631ED">
        <w:rPr>
          <w:rFonts w:ascii="Times New Roman" w:hAnsi="Times New Roman" w:cs="Times New Roman"/>
          <w:sz w:val="24"/>
          <w:szCs w:val="24"/>
        </w:rPr>
        <w:t xml:space="preserve"> на сайт </w:t>
      </w:r>
      <w:hyperlink r:id="rId13" w:history="1">
        <w:r w:rsidR="00AF2B88" w:rsidRPr="00C206E0">
          <w:rPr>
            <w:rStyle w:val="a5"/>
            <w:rFonts w:ascii="Times New Roman" w:hAnsi="Times New Roman" w:cs="Times New Roman"/>
            <w:sz w:val="24"/>
            <w:szCs w:val="24"/>
          </w:rPr>
          <w:t>https://esia.gosuslugi.ru</w:t>
        </w:r>
      </w:hyperlink>
      <w:r w:rsidR="00AF2B88" w:rsidRPr="008631ED">
        <w:rPr>
          <w:rFonts w:ascii="Times New Roman" w:hAnsi="Times New Roman" w:cs="Times New Roman"/>
          <w:sz w:val="24"/>
          <w:szCs w:val="24"/>
        </w:rPr>
        <w:t xml:space="preserve">, где </w:t>
      </w:r>
      <w:r>
        <w:rPr>
          <w:rFonts w:ascii="Times New Roman" w:hAnsi="Times New Roman" w:cs="Times New Roman"/>
          <w:sz w:val="24"/>
          <w:szCs w:val="24"/>
        </w:rPr>
        <w:t>Пользователю</w:t>
      </w:r>
      <w:r w:rsidR="00AF2B88" w:rsidRPr="008631ED">
        <w:rPr>
          <w:rFonts w:ascii="Times New Roman" w:hAnsi="Times New Roman" w:cs="Times New Roman"/>
          <w:sz w:val="24"/>
          <w:szCs w:val="24"/>
        </w:rPr>
        <w:t xml:space="preserve"> необходимо ввести свои данные учётной записи. Учётная зап</w:t>
      </w:r>
      <w:r>
        <w:rPr>
          <w:rFonts w:ascii="Times New Roman" w:hAnsi="Times New Roman" w:cs="Times New Roman"/>
          <w:sz w:val="24"/>
          <w:szCs w:val="24"/>
        </w:rPr>
        <w:t>ись должна быть верифицирована, т.е.</w:t>
      </w:r>
      <w:r w:rsidR="008F3B7B">
        <w:rPr>
          <w:rFonts w:ascii="Times New Roman" w:hAnsi="Times New Roman" w:cs="Times New Roman"/>
          <w:sz w:val="24"/>
          <w:szCs w:val="24"/>
        </w:rPr>
        <w:t xml:space="preserve"> </w:t>
      </w:r>
      <w:r w:rsidR="00AF2B88" w:rsidRPr="008631ED">
        <w:rPr>
          <w:rFonts w:ascii="Times New Roman" w:hAnsi="Times New Roman" w:cs="Times New Roman"/>
          <w:sz w:val="24"/>
          <w:szCs w:val="24"/>
        </w:rPr>
        <w:t>подтверждена и привязана в ЕСИА</w:t>
      </w:r>
      <w:r w:rsidR="00A11721">
        <w:rPr>
          <w:rFonts w:ascii="Times New Roman" w:hAnsi="Times New Roman" w:cs="Times New Roman"/>
          <w:sz w:val="24"/>
          <w:szCs w:val="24"/>
        </w:rPr>
        <w:t xml:space="preserve"> Госуслуги</w:t>
      </w:r>
      <w:r w:rsidR="00AF2B88" w:rsidRPr="008631ED">
        <w:rPr>
          <w:rFonts w:ascii="Times New Roman" w:hAnsi="Times New Roman" w:cs="Times New Roman"/>
          <w:sz w:val="24"/>
          <w:szCs w:val="24"/>
        </w:rPr>
        <w:t xml:space="preserve"> к </w:t>
      </w:r>
      <w:r w:rsidR="004C3559" w:rsidRPr="007C38E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AF2B88" w:rsidRPr="007C38E5">
        <w:rPr>
          <w:rFonts w:ascii="Times New Roman" w:hAnsi="Times New Roman" w:cs="Times New Roman"/>
          <w:sz w:val="24"/>
          <w:szCs w:val="24"/>
        </w:rPr>
        <w:t xml:space="preserve"> через ОГРН </w:t>
      </w:r>
      <w:r w:rsidR="004C3559" w:rsidRPr="007C38E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A12DF3" w:rsidRPr="007C38E5">
        <w:rPr>
          <w:rFonts w:ascii="Times New Roman" w:hAnsi="Times New Roman" w:cs="Times New Roman"/>
          <w:sz w:val="24"/>
          <w:szCs w:val="24"/>
        </w:rPr>
        <w:t>), в противном случае П</w:t>
      </w:r>
      <w:r w:rsidR="00AF2B88" w:rsidRPr="007C38E5">
        <w:rPr>
          <w:rFonts w:ascii="Times New Roman" w:hAnsi="Times New Roman" w:cs="Times New Roman"/>
          <w:sz w:val="24"/>
          <w:szCs w:val="24"/>
        </w:rPr>
        <w:t>ользователь получит ошибку.</w:t>
      </w:r>
    </w:p>
    <w:p w:rsidR="00922059" w:rsidRPr="008631ED" w:rsidRDefault="00AF2B88" w:rsidP="000117C5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>После успешного ввода учётных данных Пользователю необходимо нажать «Войти»</w:t>
      </w:r>
      <w:r w:rsidR="00922059" w:rsidRPr="008631ED">
        <w:rPr>
          <w:rFonts w:ascii="Times New Roman" w:hAnsi="Times New Roman" w:cs="Times New Roman"/>
          <w:sz w:val="24"/>
          <w:szCs w:val="24"/>
        </w:rPr>
        <w:t>.</w:t>
      </w:r>
    </w:p>
    <w:p w:rsidR="007C38E5" w:rsidRDefault="00AF2B88" w:rsidP="000117C5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lastRenderedPageBreak/>
        <w:t>Пользователя перенаправляет на стартовую страницу сети ЕСПД или главную страницу сайта Министерства просвещения</w:t>
      </w:r>
      <w:r w:rsidR="005866F8" w:rsidRPr="00863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38E5" w:rsidRDefault="007C38E5" w:rsidP="007C38E5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F28AF" w:rsidRDefault="005866F8" w:rsidP="007C38E5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>Доступ в интернет открыт:</w:t>
      </w:r>
    </w:p>
    <w:p w:rsidR="00C00315" w:rsidRDefault="00BF28AF" w:rsidP="002B5655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7E968" wp14:editId="3B61DEE6">
            <wp:extent cx="2180351" cy="30403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16" cy="30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7" w:rsidRPr="00164496" w:rsidRDefault="007C38E5" w:rsidP="00164496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449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372DA" w:rsidRPr="00164496">
        <w:rPr>
          <w:rFonts w:ascii="Times New Roman" w:hAnsi="Times New Roman" w:cs="Times New Roman"/>
          <w:b/>
          <w:sz w:val="28"/>
          <w:szCs w:val="28"/>
          <w:u w:val="single"/>
        </w:rPr>
        <w:t>озможные ошибки</w:t>
      </w:r>
    </w:p>
    <w:p w:rsidR="007C38E5" w:rsidRPr="007C38E5" w:rsidRDefault="007C38E5" w:rsidP="007C38E5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372DA" w:rsidRPr="000372DA" w:rsidRDefault="000372DA" w:rsidP="000372DA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2DA">
        <w:rPr>
          <w:rFonts w:ascii="Times New Roman" w:hAnsi="Times New Roman" w:cs="Times New Roman"/>
          <w:b/>
          <w:sz w:val="24"/>
          <w:szCs w:val="24"/>
        </w:rPr>
        <w:t>Пользователь не ассоциирован</w:t>
      </w:r>
      <w:r w:rsidR="004F7ADD">
        <w:rPr>
          <w:rFonts w:ascii="Times New Roman" w:hAnsi="Times New Roman" w:cs="Times New Roman"/>
          <w:b/>
          <w:sz w:val="24"/>
          <w:szCs w:val="24"/>
        </w:rPr>
        <w:t xml:space="preserve"> с организацией</w:t>
      </w:r>
      <w:r w:rsidRPr="000372DA">
        <w:rPr>
          <w:rFonts w:ascii="Times New Roman" w:hAnsi="Times New Roman" w:cs="Times New Roman"/>
          <w:b/>
          <w:sz w:val="24"/>
          <w:szCs w:val="24"/>
        </w:rPr>
        <w:t>:</w:t>
      </w:r>
    </w:p>
    <w:p w:rsidR="00DC4DC7" w:rsidRPr="008631ED" w:rsidRDefault="000D6AE5" w:rsidP="00444B33">
      <w:pPr>
        <w:pStyle w:val="a3"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5D4255" w:rsidRPr="008631ED">
        <w:rPr>
          <w:rFonts w:ascii="Times New Roman" w:hAnsi="Times New Roman" w:cs="Times New Roman"/>
          <w:sz w:val="24"/>
          <w:szCs w:val="24"/>
        </w:rPr>
        <w:t xml:space="preserve">отсутствии привязки </w:t>
      </w:r>
      <w:r>
        <w:rPr>
          <w:rFonts w:ascii="Times New Roman" w:hAnsi="Times New Roman" w:cs="Times New Roman"/>
          <w:sz w:val="24"/>
          <w:szCs w:val="24"/>
        </w:rPr>
        <w:t>Пользователя</w:t>
      </w:r>
      <w:r w:rsidR="005D4255" w:rsidRPr="008631ED">
        <w:rPr>
          <w:rFonts w:ascii="Times New Roman" w:hAnsi="Times New Roman" w:cs="Times New Roman"/>
          <w:sz w:val="24"/>
          <w:szCs w:val="24"/>
        </w:rPr>
        <w:t xml:space="preserve"> к </w:t>
      </w:r>
      <w:r w:rsidR="004C3559" w:rsidRPr="000D6AE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будет возникать ошибка</w:t>
      </w:r>
      <w:r w:rsidR="00184430" w:rsidRPr="008631ED">
        <w:rPr>
          <w:rFonts w:ascii="Times New Roman" w:hAnsi="Times New Roman" w:cs="Times New Roman"/>
          <w:sz w:val="24"/>
          <w:szCs w:val="24"/>
        </w:rPr>
        <w:t>:</w:t>
      </w:r>
    </w:p>
    <w:p w:rsidR="00DC4DC7" w:rsidRPr="008631ED" w:rsidRDefault="00DC4DC7" w:rsidP="002B5655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4046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30" w:rsidRDefault="00922059" w:rsidP="009F6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sz w:val="24"/>
          <w:szCs w:val="24"/>
        </w:rPr>
        <w:t xml:space="preserve"> </w:t>
      </w:r>
      <w:r w:rsidR="000D6AE5" w:rsidRPr="000D6AE5">
        <w:rPr>
          <w:rFonts w:ascii="Times New Roman" w:hAnsi="Times New Roman" w:cs="Times New Roman"/>
          <w:b/>
          <w:sz w:val="24"/>
          <w:szCs w:val="24"/>
        </w:rPr>
        <w:t>Решение:</w:t>
      </w:r>
      <w:r w:rsidR="000D6AE5">
        <w:rPr>
          <w:rFonts w:ascii="Times New Roman" w:hAnsi="Times New Roman" w:cs="Times New Roman"/>
          <w:sz w:val="24"/>
          <w:szCs w:val="24"/>
        </w:rPr>
        <w:t xml:space="preserve"> </w:t>
      </w:r>
      <w:r w:rsidR="007B6B0E">
        <w:rPr>
          <w:rFonts w:ascii="Times New Roman" w:hAnsi="Times New Roman" w:cs="Times New Roman"/>
          <w:sz w:val="24"/>
          <w:szCs w:val="24"/>
        </w:rPr>
        <w:t>О</w:t>
      </w:r>
      <w:r w:rsidR="00184430" w:rsidRPr="008631ED">
        <w:rPr>
          <w:rFonts w:ascii="Times New Roman" w:hAnsi="Times New Roman" w:cs="Times New Roman"/>
          <w:sz w:val="24"/>
          <w:szCs w:val="24"/>
        </w:rPr>
        <w:t xml:space="preserve">братиться к руководителю </w:t>
      </w:r>
      <w:r w:rsidR="004C3559" w:rsidRPr="001335F1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184430" w:rsidRPr="001335F1">
        <w:rPr>
          <w:rFonts w:ascii="Times New Roman" w:hAnsi="Times New Roman" w:cs="Times New Roman"/>
          <w:sz w:val="24"/>
          <w:szCs w:val="24"/>
        </w:rPr>
        <w:t xml:space="preserve"> или</w:t>
      </w:r>
      <w:r w:rsidR="00184430" w:rsidRPr="008631ED">
        <w:rPr>
          <w:rFonts w:ascii="Times New Roman" w:hAnsi="Times New Roman" w:cs="Times New Roman"/>
          <w:sz w:val="24"/>
          <w:szCs w:val="24"/>
        </w:rPr>
        <w:t xml:space="preserve"> администратору</w:t>
      </w:r>
      <w:r w:rsidR="00931709">
        <w:rPr>
          <w:rFonts w:ascii="Times New Roman" w:hAnsi="Times New Roman" w:cs="Times New Roman"/>
          <w:sz w:val="24"/>
          <w:szCs w:val="24"/>
        </w:rPr>
        <w:t xml:space="preserve"> для привязки </w:t>
      </w:r>
      <w:r w:rsidR="00931709" w:rsidRPr="00EE12E2">
        <w:rPr>
          <w:rFonts w:ascii="Times New Roman" w:hAnsi="Times New Roman" w:cs="Times New Roman"/>
          <w:sz w:val="24"/>
          <w:szCs w:val="24"/>
        </w:rPr>
        <w:t xml:space="preserve">к профилю компании </w:t>
      </w:r>
      <w:r w:rsidR="00931709">
        <w:rPr>
          <w:rFonts w:ascii="Times New Roman" w:hAnsi="Times New Roman" w:cs="Times New Roman"/>
          <w:sz w:val="24"/>
          <w:szCs w:val="24"/>
        </w:rPr>
        <w:t>(согласно п.1 данной инструкции).</w:t>
      </w:r>
    </w:p>
    <w:p w:rsidR="00444B33" w:rsidRPr="008631ED" w:rsidRDefault="00444B33" w:rsidP="009F6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22059" w:rsidRPr="00DB20E5" w:rsidRDefault="00922059" w:rsidP="00DB20E5">
      <w:pPr>
        <w:pStyle w:val="a3"/>
        <w:spacing w:after="0" w:line="276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0E5">
        <w:rPr>
          <w:rFonts w:ascii="Times New Roman" w:hAnsi="Times New Roman" w:cs="Times New Roman"/>
          <w:b/>
          <w:sz w:val="24"/>
          <w:szCs w:val="24"/>
        </w:rPr>
        <w:t>Ввод неверно</w:t>
      </w:r>
      <w:r w:rsidR="00444B33" w:rsidRPr="00DB20E5">
        <w:rPr>
          <w:rFonts w:ascii="Times New Roman" w:hAnsi="Times New Roman" w:cs="Times New Roman"/>
          <w:b/>
          <w:sz w:val="24"/>
          <w:szCs w:val="24"/>
        </w:rPr>
        <w:t xml:space="preserve">го логина/пароля или </w:t>
      </w:r>
      <w:r w:rsidRPr="00DB20E5">
        <w:rPr>
          <w:rFonts w:ascii="Times New Roman" w:hAnsi="Times New Roman" w:cs="Times New Roman"/>
          <w:b/>
          <w:sz w:val="24"/>
          <w:szCs w:val="24"/>
        </w:rPr>
        <w:t>Возврат на страницу портала</w:t>
      </w:r>
    </w:p>
    <w:p w:rsidR="00922059" w:rsidRDefault="00922059" w:rsidP="001335F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1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C91868" wp14:editId="00BA14F8">
            <wp:extent cx="4785360" cy="3366362"/>
            <wp:effectExtent l="0" t="0" r="0" b="5715"/>
            <wp:docPr id="5" name="Рисунок 5" descr="C:\!work\!ЦЭ\!Шкiла\ПСИ\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!work\!ЦЭ\!Шкiла\ПСИ\screen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85" cy="339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FA" w:rsidRPr="00673EFA" w:rsidRDefault="001335F1" w:rsidP="00673EF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6AE5"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EFA">
        <w:rPr>
          <w:rFonts w:ascii="Times New Roman" w:hAnsi="Times New Roman" w:cs="Times New Roman"/>
          <w:sz w:val="24"/>
          <w:szCs w:val="24"/>
        </w:rPr>
        <w:t>Т</w:t>
      </w:r>
      <w:r w:rsidR="00673EFA" w:rsidRPr="00673EFA">
        <w:rPr>
          <w:rFonts w:ascii="Times New Roman" w:hAnsi="Times New Roman" w:cs="Times New Roman"/>
          <w:sz w:val="24"/>
          <w:szCs w:val="24"/>
        </w:rPr>
        <w:t xml:space="preserve">ребуется выполнить верификацию учётной записи и выполнить привязку к </w:t>
      </w:r>
      <w:r w:rsidR="00673EFA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673EFA" w:rsidRPr="00673EFA">
        <w:rPr>
          <w:rFonts w:ascii="Times New Roman" w:hAnsi="Times New Roman" w:cs="Times New Roman"/>
          <w:sz w:val="24"/>
          <w:szCs w:val="24"/>
        </w:rPr>
        <w:t>, проверить вводимые учётные данные.</w:t>
      </w:r>
    </w:p>
    <w:p w:rsidR="00827F5B" w:rsidRDefault="00673EFA" w:rsidP="00797C0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73EFA">
        <w:rPr>
          <w:rFonts w:ascii="Times New Roman" w:hAnsi="Times New Roman" w:cs="Times New Roman"/>
          <w:sz w:val="24"/>
          <w:szCs w:val="24"/>
        </w:rPr>
        <w:t>После успешного ввода учётных данных нажать «Войти»</w:t>
      </w:r>
      <w:r w:rsidR="00827F5B">
        <w:rPr>
          <w:rFonts w:ascii="Times New Roman" w:hAnsi="Times New Roman" w:cs="Times New Roman"/>
          <w:sz w:val="24"/>
          <w:szCs w:val="24"/>
        </w:rPr>
        <w:t>.</w:t>
      </w:r>
    </w:p>
    <w:p w:rsidR="00675D3E" w:rsidRDefault="00675D3E" w:rsidP="00797C0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75D3E" w:rsidRPr="00164496" w:rsidRDefault="00675D3E" w:rsidP="00675D3E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Завершение авторизованной сессии</w:t>
      </w:r>
    </w:p>
    <w:p w:rsidR="00675D3E" w:rsidRDefault="00675D3E" w:rsidP="00675D3E"/>
    <w:p w:rsidR="00675D3E" w:rsidRDefault="00675D3E" w:rsidP="00675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браузере, в котором П</w:t>
      </w:r>
      <w:r w:rsidRPr="00675D3E">
        <w:rPr>
          <w:rFonts w:ascii="Times New Roman" w:hAnsi="Times New Roman" w:cs="Times New Roman"/>
          <w:sz w:val="24"/>
          <w:szCs w:val="24"/>
        </w:rPr>
        <w:t xml:space="preserve">ользователь ранее проходил авторизацию и вышел в Интернет, необходимо повторно зайти на портал, например, введя в адресной строке его адрес: </w:t>
      </w:r>
      <w:hyperlink r:id="rId17" w:history="1">
        <w:r w:rsidRPr="00675D3E">
          <w:rPr>
            <w:rStyle w:val="a5"/>
          </w:rPr>
          <w:t>https://edu.wifi.rt.ru</w:t>
        </w:r>
      </w:hyperlink>
      <w:r w:rsidRPr="00675D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D3E" w:rsidRDefault="00675D3E" w:rsidP="00675D3E">
      <w:r w:rsidRPr="00675D3E">
        <w:rPr>
          <w:rFonts w:ascii="Times New Roman" w:hAnsi="Times New Roman" w:cs="Times New Roman"/>
          <w:sz w:val="24"/>
          <w:szCs w:val="24"/>
        </w:rPr>
        <w:t xml:space="preserve">Важно, чтобы использовался тот же браузер без режима инкогнито: сессия запоминается с помощью cookie длительностью действия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675D3E">
        <w:rPr>
          <w:rFonts w:ascii="Times New Roman" w:hAnsi="Times New Roman" w:cs="Times New Roman"/>
          <w:sz w:val="24"/>
          <w:szCs w:val="24"/>
        </w:rPr>
        <w:t xml:space="preserve">10 часов. На портале </w:t>
      </w:r>
      <w:r>
        <w:rPr>
          <w:rFonts w:ascii="Times New Roman" w:hAnsi="Times New Roman" w:cs="Times New Roman"/>
          <w:sz w:val="24"/>
          <w:szCs w:val="24"/>
        </w:rPr>
        <w:t>находится кнопка</w:t>
      </w:r>
      <w:r w:rsidRPr="00675D3E">
        <w:rPr>
          <w:rFonts w:ascii="Times New Roman" w:hAnsi="Times New Roman" w:cs="Times New Roman"/>
          <w:sz w:val="24"/>
          <w:szCs w:val="24"/>
        </w:rPr>
        <w:t xml:space="preserve"> для завершения сессии:</w:t>
      </w:r>
    </w:p>
    <w:p w:rsidR="00675D3E" w:rsidRDefault="00675D3E" w:rsidP="00675D3E">
      <w:pPr>
        <w:jc w:val="center"/>
      </w:pPr>
      <w:r>
        <w:rPr>
          <w:noProof/>
          <w:lang w:eastAsia="ru-RU"/>
        </w:rPr>
        <w:drawing>
          <wp:inline distT="0" distB="0" distL="0" distR="0" wp14:anchorId="57CCD576" wp14:editId="6825FA1D">
            <wp:extent cx="4250131" cy="294616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50" cy="29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E" w:rsidRPr="00675D3E" w:rsidRDefault="00675D3E" w:rsidP="00675D3E">
      <w:pPr>
        <w:rPr>
          <w:rFonts w:ascii="Times New Roman" w:hAnsi="Times New Roman" w:cs="Times New Roman"/>
          <w:sz w:val="24"/>
          <w:szCs w:val="24"/>
        </w:rPr>
      </w:pPr>
      <w:r w:rsidRPr="00675D3E">
        <w:rPr>
          <w:rFonts w:ascii="Times New Roman" w:hAnsi="Times New Roman" w:cs="Times New Roman"/>
          <w:sz w:val="24"/>
          <w:szCs w:val="24"/>
        </w:rPr>
        <w:t xml:space="preserve">При нажатии происходит завершение текущей </w:t>
      </w:r>
      <w:r>
        <w:rPr>
          <w:rFonts w:ascii="Times New Roman" w:hAnsi="Times New Roman" w:cs="Times New Roman"/>
          <w:sz w:val="24"/>
          <w:szCs w:val="24"/>
        </w:rPr>
        <w:t xml:space="preserve">авторизованной </w:t>
      </w:r>
      <w:r w:rsidRPr="00675D3E">
        <w:rPr>
          <w:rFonts w:ascii="Times New Roman" w:hAnsi="Times New Roman" w:cs="Times New Roman"/>
          <w:sz w:val="24"/>
          <w:szCs w:val="24"/>
        </w:rPr>
        <w:t xml:space="preserve">сессии, портал выполняет редирект на себя, который может занять несколько секунд </w:t>
      </w:r>
      <w:r>
        <w:rPr>
          <w:rFonts w:ascii="Times New Roman" w:hAnsi="Times New Roman" w:cs="Times New Roman"/>
          <w:sz w:val="24"/>
          <w:szCs w:val="24"/>
        </w:rPr>
        <w:t>на время старта новой сессии без авторизации</w:t>
      </w:r>
      <w:r w:rsidRPr="00675D3E">
        <w:rPr>
          <w:rFonts w:ascii="Times New Roman" w:hAnsi="Times New Roman" w:cs="Times New Roman"/>
          <w:sz w:val="24"/>
          <w:szCs w:val="24"/>
        </w:rPr>
        <w:t>.</w:t>
      </w:r>
      <w:r w:rsidRPr="00675D3E">
        <w:rPr>
          <w:rFonts w:ascii="Times New Roman" w:hAnsi="Times New Roman" w:cs="Times New Roman"/>
          <w:sz w:val="24"/>
          <w:szCs w:val="24"/>
        </w:rPr>
        <w:br/>
        <w:t>Во время редиректа в браузере может запуститься новая вкладка с редиректом на портал.</w:t>
      </w:r>
    </w:p>
    <w:p w:rsidR="00675D3E" w:rsidRPr="00675D3E" w:rsidRDefault="00675D3E" w:rsidP="00675D3E">
      <w:pPr>
        <w:rPr>
          <w:rFonts w:ascii="Times New Roman" w:hAnsi="Times New Roman" w:cs="Times New Roman"/>
          <w:sz w:val="24"/>
          <w:szCs w:val="24"/>
        </w:rPr>
      </w:pPr>
      <w:r w:rsidRPr="00675D3E">
        <w:rPr>
          <w:rFonts w:ascii="Times New Roman" w:hAnsi="Times New Roman" w:cs="Times New Roman"/>
          <w:sz w:val="24"/>
          <w:szCs w:val="24"/>
        </w:rPr>
        <w:lastRenderedPageBreak/>
        <w:t>После возвращения</w:t>
      </w:r>
      <w:r>
        <w:rPr>
          <w:rFonts w:ascii="Times New Roman" w:hAnsi="Times New Roman" w:cs="Times New Roman"/>
          <w:sz w:val="24"/>
          <w:szCs w:val="24"/>
        </w:rPr>
        <w:t xml:space="preserve"> на портал, П</w:t>
      </w:r>
      <w:r w:rsidRPr="00675D3E">
        <w:rPr>
          <w:rFonts w:ascii="Times New Roman" w:hAnsi="Times New Roman" w:cs="Times New Roman"/>
          <w:sz w:val="24"/>
          <w:szCs w:val="24"/>
        </w:rPr>
        <w:t xml:space="preserve">ользователь увидит страницу с сообщением и кнопкой начала </w:t>
      </w:r>
      <w:r>
        <w:rPr>
          <w:rFonts w:ascii="Times New Roman" w:hAnsi="Times New Roman" w:cs="Times New Roman"/>
          <w:sz w:val="24"/>
          <w:szCs w:val="24"/>
        </w:rPr>
        <w:t xml:space="preserve">новой </w:t>
      </w:r>
      <w:r w:rsidRPr="00675D3E">
        <w:rPr>
          <w:rFonts w:ascii="Times New Roman" w:hAnsi="Times New Roman" w:cs="Times New Roman"/>
          <w:sz w:val="24"/>
          <w:szCs w:val="24"/>
        </w:rPr>
        <w:t>сессии:</w:t>
      </w:r>
    </w:p>
    <w:p w:rsidR="00675D3E" w:rsidRDefault="00675D3E" w:rsidP="00675D3E">
      <w:pPr>
        <w:jc w:val="center"/>
      </w:pPr>
      <w:r>
        <w:rPr>
          <w:noProof/>
          <w:lang w:eastAsia="ru-RU"/>
        </w:rPr>
        <w:drawing>
          <wp:inline distT="0" distB="0" distL="0" distR="0" wp14:anchorId="13F91A1B" wp14:editId="566B430B">
            <wp:extent cx="4651860" cy="32260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90" cy="32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E" w:rsidRPr="005B0A58" w:rsidRDefault="00675D3E" w:rsidP="00675D3E">
      <w:r w:rsidRPr="00675D3E">
        <w:rPr>
          <w:rFonts w:ascii="Times New Roman" w:hAnsi="Times New Roman" w:cs="Times New Roman"/>
          <w:sz w:val="24"/>
          <w:szCs w:val="24"/>
        </w:rPr>
        <w:t>При нажатии на которую, выполняется редирект на п</w:t>
      </w:r>
      <w:r>
        <w:rPr>
          <w:rFonts w:ascii="Times New Roman" w:hAnsi="Times New Roman" w:cs="Times New Roman"/>
          <w:sz w:val="24"/>
          <w:szCs w:val="24"/>
        </w:rPr>
        <w:t>ортал с возможностью</w:t>
      </w:r>
      <w:r w:rsidRPr="00675D3E">
        <w:rPr>
          <w:rFonts w:ascii="Times New Roman" w:hAnsi="Times New Roman" w:cs="Times New Roman"/>
          <w:sz w:val="24"/>
          <w:szCs w:val="24"/>
        </w:rPr>
        <w:t xml:space="preserve"> пройти авторизацию с другими учётными данными ЕСИА:</w:t>
      </w:r>
    </w:p>
    <w:p w:rsidR="00675D3E" w:rsidRPr="00B25846" w:rsidRDefault="00675D3E" w:rsidP="00675D3E">
      <w:pPr>
        <w:jc w:val="center"/>
      </w:pPr>
      <w:r>
        <w:rPr>
          <w:noProof/>
          <w:lang w:eastAsia="ru-RU"/>
        </w:rPr>
        <w:drawing>
          <wp:inline distT="0" distB="0" distL="0" distR="0" wp14:anchorId="6BF7D08A" wp14:editId="1D082C48">
            <wp:extent cx="4469587" cy="3099599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91" cy="31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3E" w:rsidRPr="00675D3E" w:rsidRDefault="00675D3E" w:rsidP="00797C0E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75D3E" w:rsidRPr="00675D3E" w:rsidSect="00791C5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FA5" w:rsidRDefault="001E4FA5" w:rsidP="001C4EC6">
      <w:pPr>
        <w:spacing w:after="0" w:line="240" w:lineRule="auto"/>
      </w:pPr>
      <w:r>
        <w:separator/>
      </w:r>
    </w:p>
  </w:endnote>
  <w:endnote w:type="continuationSeparator" w:id="0">
    <w:p w:rsidR="001E4FA5" w:rsidRDefault="001E4FA5" w:rsidP="001C4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FA5" w:rsidRDefault="001E4FA5" w:rsidP="001C4EC6">
      <w:pPr>
        <w:spacing w:after="0" w:line="240" w:lineRule="auto"/>
      </w:pPr>
      <w:r>
        <w:separator/>
      </w:r>
    </w:p>
  </w:footnote>
  <w:footnote w:type="continuationSeparator" w:id="0">
    <w:p w:rsidR="001E4FA5" w:rsidRDefault="001E4FA5" w:rsidP="001C4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5C3867C8"/>
    <w:name w:val="WW8Num8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kern w:val="1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kern w:val="1"/>
        <w:sz w:val="24"/>
        <w:szCs w:val="24"/>
      </w:rPr>
    </w:lvl>
  </w:abstractNum>
  <w:abstractNum w:abstractNumId="2" w15:restartNumberingAfterBreak="0">
    <w:nsid w:val="00000005"/>
    <w:multiLevelType w:val="multilevel"/>
    <w:tmpl w:val="7AB62208"/>
    <w:name w:val="WW8Num9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432" w:hanging="432"/>
      </w:pPr>
      <w:rPr>
        <w:rFonts w:ascii="Times New Roman" w:hAnsi="Times New Roman" w:cs="Times New Roman"/>
        <w:b/>
        <w:i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-11"/>
        </w:tabs>
        <w:ind w:left="1213" w:hanging="504"/>
      </w:pPr>
      <w:rPr>
        <w:rFonts w:ascii="Times New Roman" w:hAnsi="Times New Roman" w:cs="Times New Roman"/>
        <w:i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7"/>
    <w:multiLevelType w:val="multilevel"/>
    <w:tmpl w:val="71DEB310"/>
    <w:name w:val="WW8Num9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kern w:val="1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1800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ascii="Times New Roman" w:hAnsi="Times New Roman" w:cs="Times New Roman" w:hint="default"/>
        <w:i w:val="0"/>
        <w:sz w:val="24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ascii="Times New Roman" w:hAnsi="Times New Roman" w:cs="Times New Roman" w:hint="default"/>
        <w:i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ascii="Times New Roman" w:hAnsi="Times New Roman" w:cs="Times New Roman" w:hint="default"/>
        <w:i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ascii="Times New Roman" w:hAnsi="Times New Roman" w:cs="Times New Roman" w:hint="default"/>
        <w:i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ascii="Times New Roman" w:hAnsi="Times New Roman" w:cs="Times New Roman" w:hint="default"/>
        <w:i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4" w15:restartNumberingAfterBreak="0">
    <w:nsid w:val="00000009"/>
    <w:multiLevelType w:val="singleLevel"/>
    <w:tmpl w:val="00000009"/>
    <w:name w:val="WW8Num9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kern w:val="1"/>
        <w:sz w:val="24"/>
        <w:szCs w:val="24"/>
      </w:rPr>
    </w:lvl>
  </w:abstractNum>
  <w:abstractNum w:abstractNumId="5" w15:restartNumberingAfterBreak="0">
    <w:nsid w:val="0000000C"/>
    <w:multiLevelType w:val="singleLevel"/>
    <w:tmpl w:val="0000000C"/>
    <w:name w:val="WW8Num9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kern w:val="1"/>
        <w:sz w:val="24"/>
        <w:szCs w:val="24"/>
      </w:rPr>
    </w:lvl>
  </w:abstractNum>
  <w:abstractNum w:abstractNumId="6" w15:restartNumberingAfterBreak="0">
    <w:nsid w:val="00101161"/>
    <w:multiLevelType w:val="hybridMultilevel"/>
    <w:tmpl w:val="8F007ED8"/>
    <w:lvl w:ilvl="0" w:tplc="EF309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752D2C"/>
    <w:multiLevelType w:val="hybridMultilevel"/>
    <w:tmpl w:val="4420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15348"/>
    <w:multiLevelType w:val="hybridMultilevel"/>
    <w:tmpl w:val="8F007ED8"/>
    <w:lvl w:ilvl="0" w:tplc="EF309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00D5B2B"/>
    <w:multiLevelType w:val="hybridMultilevel"/>
    <w:tmpl w:val="980A5554"/>
    <w:lvl w:ilvl="0" w:tplc="D5C230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70D74"/>
    <w:multiLevelType w:val="hybridMultilevel"/>
    <w:tmpl w:val="96781422"/>
    <w:lvl w:ilvl="0" w:tplc="CF94E5E8">
      <w:start w:val="5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737056"/>
    <w:multiLevelType w:val="hybridMultilevel"/>
    <w:tmpl w:val="8F007ED8"/>
    <w:lvl w:ilvl="0" w:tplc="EF309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BAE3760"/>
    <w:multiLevelType w:val="hybridMultilevel"/>
    <w:tmpl w:val="1ACC46B8"/>
    <w:lvl w:ilvl="0" w:tplc="79A2C32A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1941743"/>
    <w:multiLevelType w:val="hybridMultilevel"/>
    <w:tmpl w:val="336E5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8385B"/>
    <w:multiLevelType w:val="multilevel"/>
    <w:tmpl w:val="8842F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9354C2"/>
    <w:multiLevelType w:val="hybridMultilevel"/>
    <w:tmpl w:val="8F007ED8"/>
    <w:lvl w:ilvl="0" w:tplc="EF3092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14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  <w:num w:numId="11">
    <w:abstractNumId w:val="5"/>
  </w:num>
  <w:num w:numId="12">
    <w:abstractNumId w:val="15"/>
  </w:num>
  <w:num w:numId="13">
    <w:abstractNumId w:val="2"/>
  </w:num>
  <w:num w:numId="14">
    <w:abstractNumId w:val="7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99D"/>
    <w:rsid w:val="00006A72"/>
    <w:rsid w:val="00011127"/>
    <w:rsid w:val="000117C5"/>
    <w:rsid w:val="000372DA"/>
    <w:rsid w:val="00046E8F"/>
    <w:rsid w:val="00051548"/>
    <w:rsid w:val="00055180"/>
    <w:rsid w:val="000630D5"/>
    <w:rsid w:val="000D6AE5"/>
    <w:rsid w:val="00117839"/>
    <w:rsid w:val="0013292E"/>
    <w:rsid w:val="001335F1"/>
    <w:rsid w:val="00164496"/>
    <w:rsid w:val="00184430"/>
    <w:rsid w:val="001B7091"/>
    <w:rsid w:val="001C4EC6"/>
    <w:rsid w:val="001E4FA5"/>
    <w:rsid w:val="00203672"/>
    <w:rsid w:val="0020600F"/>
    <w:rsid w:val="002249B6"/>
    <w:rsid w:val="00277F7E"/>
    <w:rsid w:val="00280813"/>
    <w:rsid w:val="002B4F65"/>
    <w:rsid w:val="002B5655"/>
    <w:rsid w:val="002D5190"/>
    <w:rsid w:val="002E2BFA"/>
    <w:rsid w:val="002F77A2"/>
    <w:rsid w:val="0030562B"/>
    <w:rsid w:val="00387DC1"/>
    <w:rsid w:val="003D1F89"/>
    <w:rsid w:val="004430A2"/>
    <w:rsid w:val="00444B33"/>
    <w:rsid w:val="00465C6F"/>
    <w:rsid w:val="00466FE1"/>
    <w:rsid w:val="0047495E"/>
    <w:rsid w:val="00486DEC"/>
    <w:rsid w:val="004C3559"/>
    <w:rsid w:val="004F7ADD"/>
    <w:rsid w:val="005015EA"/>
    <w:rsid w:val="005026FB"/>
    <w:rsid w:val="00506A15"/>
    <w:rsid w:val="005073FE"/>
    <w:rsid w:val="0051603A"/>
    <w:rsid w:val="00553AB0"/>
    <w:rsid w:val="005866F8"/>
    <w:rsid w:val="005D4255"/>
    <w:rsid w:val="005D5520"/>
    <w:rsid w:val="00610C97"/>
    <w:rsid w:val="00640C91"/>
    <w:rsid w:val="00647189"/>
    <w:rsid w:val="00673EFA"/>
    <w:rsid w:val="00675D3E"/>
    <w:rsid w:val="006A6C7E"/>
    <w:rsid w:val="006B4EAD"/>
    <w:rsid w:val="006B67CD"/>
    <w:rsid w:val="006F029A"/>
    <w:rsid w:val="00791C54"/>
    <w:rsid w:val="00797C0E"/>
    <w:rsid w:val="007B4973"/>
    <w:rsid w:val="007B5E66"/>
    <w:rsid w:val="007B6B0E"/>
    <w:rsid w:val="007C38E5"/>
    <w:rsid w:val="007D75E5"/>
    <w:rsid w:val="008003A0"/>
    <w:rsid w:val="008169ED"/>
    <w:rsid w:val="0082199D"/>
    <w:rsid w:val="00827F5B"/>
    <w:rsid w:val="00834C97"/>
    <w:rsid w:val="008631ED"/>
    <w:rsid w:val="008653FC"/>
    <w:rsid w:val="00880DD9"/>
    <w:rsid w:val="00896593"/>
    <w:rsid w:val="008C1C1B"/>
    <w:rsid w:val="008E296F"/>
    <w:rsid w:val="008F3B7B"/>
    <w:rsid w:val="00922059"/>
    <w:rsid w:val="00931709"/>
    <w:rsid w:val="00945806"/>
    <w:rsid w:val="00977E80"/>
    <w:rsid w:val="009B60DA"/>
    <w:rsid w:val="009F18DB"/>
    <w:rsid w:val="009F6EDD"/>
    <w:rsid w:val="00A02498"/>
    <w:rsid w:val="00A11721"/>
    <w:rsid w:val="00A12DF3"/>
    <w:rsid w:val="00A506D5"/>
    <w:rsid w:val="00A646E1"/>
    <w:rsid w:val="00A9016A"/>
    <w:rsid w:val="00A97D44"/>
    <w:rsid w:val="00AF2B88"/>
    <w:rsid w:val="00B44211"/>
    <w:rsid w:val="00B51FDC"/>
    <w:rsid w:val="00B64A9F"/>
    <w:rsid w:val="00B7564C"/>
    <w:rsid w:val="00B83174"/>
    <w:rsid w:val="00BA4AFD"/>
    <w:rsid w:val="00BF19F2"/>
    <w:rsid w:val="00BF28AF"/>
    <w:rsid w:val="00C00315"/>
    <w:rsid w:val="00C10C86"/>
    <w:rsid w:val="00C1181F"/>
    <w:rsid w:val="00C206E0"/>
    <w:rsid w:val="00C41E47"/>
    <w:rsid w:val="00C9762C"/>
    <w:rsid w:val="00CB3CE8"/>
    <w:rsid w:val="00CC35FE"/>
    <w:rsid w:val="00CC770A"/>
    <w:rsid w:val="00D46E4B"/>
    <w:rsid w:val="00D608D1"/>
    <w:rsid w:val="00D7217B"/>
    <w:rsid w:val="00DB20E5"/>
    <w:rsid w:val="00DB210F"/>
    <w:rsid w:val="00DC4DC7"/>
    <w:rsid w:val="00DD5957"/>
    <w:rsid w:val="00E06CA6"/>
    <w:rsid w:val="00E33406"/>
    <w:rsid w:val="00E647A2"/>
    <w:rsid w:val="00E80977"/>
    <w:rsid w:val="00E81418"/>
    <w:rsid w:val="00E87D7F"/>
    <w:rsid w:val="00EB1F51"/>
    <w:rsid w:val="00EE12E2"/>
    <w:rsid w:val="00F17A09"/>
    <w:rsid w:val="00F26D8E"/>
    <w:rsid w:val="00F354CC"/>
    <w:rsid w:val="00F50BB3"/>
    <w:rsid w:val="00F7042B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08141-AC41-464C-ADE3-7D9577E9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E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B67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Цветной список - Акцент 11,ПС - Нумерованный,ТЗ список,Абзац списка литеральный,Bullet 1,Use Case List Paragraph,Содержание. 2 уровень,Список с булитами,LSTBUL,АвтНомАб4,Абзац основного текста,it_List1,1Булет"/>
    <w:basedOn w:val="a"/>
    <w:link w:val="a4"/>
    <w:uiPriority w:val="34"/>
    <w:qFormat/>
    <w:rsid w:val="0082199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E2BFA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6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653F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B67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rsid w:val="00046E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4">
    <w:name w:val="Абзац списка Знак"/>
    <w:aliases w:val="1 Знак,UL Знак,Абзац маркированнный Знак,Цветной список - Акцент 11 Знак,ПС - Нумерованный Знак,ТЗ список Знак,Абзац списка литеральный Знак,Bullet 1 Знак,Use Case List Paragraph Знак,Содержание. 2 уровень Знак,Список с булитами Знак"/>
    <w:basedOn w:val="a0"/>
    <w:link w:val="a3"/>
    <w:uiPriority w:val="34"/>
    <w:qFormat/>
    <w:locked/>
    <w:rsid w:val="00AF2B88"/>
  </w:style>
  <w:style w:type="paragraph" w:styleId="a8">
    <w:name w:val="header"/>
    <w:basedOn w:val="a"/>
    <w:link w:val="a9"/>
    <w:uiPriority w:val="99"/>
    <w:unhideWhenUsed/>
    <w:rsid w:val="001C4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4EC6"/>
  </w:style>
  <w:style w:type="paragraph" w:styleId="aa">
    <w:name w:val="footer"/>
    <w:basedOn w:val="a"/>
    <w:link w:val="ab"/>
    <w:uiPriority w:val="99"/>
    <w:unhideWhenUsed/>
    <w:rsid w:val="001C4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4EC6"/>
  </w:style>
  <w:style w:type="paragraph" w:styleId="ac">
    <w:name w:val="Plain Text"/>
    <w:basedOn w:val="a"/>
    <w:link w:val="ad"/>
    <w:uiPriority w:val="99"/>
    <w:unhideWhenUsed/>
    <w:rsid w:val="00C9762C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ad">
    <w:name w:val="Текст Знак"/>
    <w:basedOn w:val="a0"/>
    <w:link w:val="ac"/>
    <w:uiPriority w:val="99"/>
    <w:rsid w:val="00C9762C"/>
    <w:rPr>
      <w:rFonts w:ascii="Calibri" w:eastAsia="Times New Roman" w:hAnsi="Calibri" w:cs="Times New Roman"/>
      <w:szCs w:val="21"/>
    </w:rPr>
  </w:style>
  <w:style w:type="character" w:styleId="ae">
    <w:name w:val="FollowedHyperlink"/>
    <w:basedOn w:val="a0"/>
    <w:uiPriority w:val="99"/>
    <w:semiHidden/>
    <w:unhideWhenUsed/>
    <w:rsid w:val="00B442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2661">
          <w:marLeft w:val="0"/>
          <w:marRight w:val="0"/>
          <w:marTop w:val="0"/>
          <w:marBottom w:val="480"/>
          <w:divBdr>
            <w:top w:val="single" w:sz="6" w:space="24" w:color="F0F0F0"/>
            <w:left w:val="none" w:sz="0" w:space="0" w:color="auto"/>
            <w:bottom w:val="single" w:sz="6" w:space="21" w:color="F0F0F0"/>
            <w:right w:val="none" w:sz="0" w:space="0" w:color="auto"/>
          </w:divBdr>
          <w:divsChild>
            <w:div w:id="3704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817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4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189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843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8803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704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pd.rt.ru" TargetMode="External"/><Relationship Id="rId13" Type="http://schemas.openxmlformats.org/officeDocument/2006/relationships/hyperlink" Target="https://esia.gosuslugi.ru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suslugi.ru/help/faq/registraciya-2181/3123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edu.wifi.r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edu.gov.ru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edu.gov.ru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Шевелева Нелли Васильевна</dc:creator>
  <cp:keywords/>
  <dc:description/>
  <cp:lastModifiedBy>Киселева Елена Викторовна</cp:lastModifiedBy>
  <cp:revision>2</cp:revision>
  <dcterms:created xsi:type="dcterms:W3CDTF">2022-07-20T14:18:00Z</dcterms:created>
  <dcterms:modified xsi:type="dcterms:W3CDTF">2022-07-20T14:18:00Z</dcterms:modified>
</cp:coreProperties>
</file>